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  <w:r w:rsidRPr="00CB204A">
        <w:rPr>
          <w:rFonts w:ascii="宋体" w:eastAsia="宋体" w:hAnsi="宋体" w:cs="宋体"/>
          <w:noProof/>
          <w:kern w:val="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36A2A893" wp14:editId="1929D3E4">
                <wp:simplePos x="0" y="0"/>
                <wp:positionH relativeFrom="page">
                  <wp:posOffset>16510</wp:posOffset>
                </wp:positionH>
                <wp:positionV relativeFrom="page">
                  <wp:posOffset>0</wp:posOffset>
                </wp:positionV>
                <wp:extent cx="7542530" cy="3013075"/>
                <wp:effectExtent l="0" t="0" r="1270" b="15875"/>
                <wp:wrapNone/>
                <wp:docPr id="24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42530" cy="3013075"/>
                          <a:chOff x="26" y="0"/>
                          <a:chExt cx="11878" cy="4745"/>
                        </a:xfrm>
                      </wpg:grpSpPr>
                      <pic:pic xmlns:pic="http://schemas.openxmlformats.org/drawingml/2006/picture">
                        <pic:nvPicPr>
                          <pic:cNvPr id="20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6" y="0"/>
                            <a:ext cx="11878" cy="4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8203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737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3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166" y="2599"/>
                            <a:ext cx="2940" cy="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59AF08" id="组合 2" o:spid="_x0000_s1026" style="position:absolute;left:0;text-align:left;margin-left:1.3pt;margin-top:0;width:593.9pt;height:237.25pt;z-index:-251656192;mso-position-horizontal-relative:page;mso-position-vertical-relative:page" coordorigin="26" coordsize="11878,4745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nT&#10;9n7/AJJHoP8A23/9KJa9Drzz9n7/AJJHoP8A23/9KJa9DrxavxyOuHwBRRRWZQUUUUw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r4Y+In/ACUDxN/2FLr/ANGtX3PXwx8RP+SgeJv+wpdf+jWrsw27InufUn7P&#10;3/JI9B/7b/8ApRLXodeefs/f8kj0H/tv/wClEteh1zVfjkOHwBRRRWZQUUUUw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+GPiJ/wAlA8Tf9hS6/wDRrV9z18MfET/koHib/sKXX/o1q6cP1JZ9TfAD/kkmg/8Abf8A&#10;9Hy16DXn3wA/5JJoP/bf/wBHy16DWU/jGFFFFZj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+GPiJ&#10;/wAlA8Tf9hS6/wDRrV9z18MfET/koHib/sKXX/o1q6cP1JZ9TfAD/kkmg/8Abf8A9Hy16DXn3wA/&#10;5JJoP/bf/wBHy16DWU/jGFFFFZj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+GPiJ/wAlA8Tf9hS6&#10;/wDRrV9z18MfET/koHib/sKXX/o1q6cP1JZ9TfAD/kkmg/8Abf8A9Hy16DXn3wA/5JJoP/bf/wBH&#10;y16DWU/jGFFFFZj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+GPiJ/wAlA8Tf9hS6/wDRrV9z18Mf&#10;ET/koHib/sKXX/o1q6cP1JZ9TfAD/kkmg/8Abf8A9Hy16DXn3wA/5JJoP/bf/wBHy16DWU/jGFFF&#10;FZj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+GPiJ/wAlA8Tf9hS6/wDRrV9z18MfET/koHib/sKX&#10;X/o1q6cP1JZ9TfAD/kkmg/8Abf8A9Hy16DXn3wA/5JJoP/bf/wBHy16DWU/jGFFFFZj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+GPiJ/wAlA8Tf9hS6/wDRrV9z18MfET/koHib/sKXX/o1q6cP1JZ9&#10;TfAD/kkmg/8Abf8A9Hy16DXn3wA/5JJoP/bf/wBHy16DWU/jGFFFFZj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+GPiJ/wAlA8Tf9hS6/wDRrV9z18MfET/koHib/sKXX/o1q6cP1JZ9TfAD/kkmg/8A&#10;bf8A9Hy16DXn3wA/5JJoP/bf/wBHy16DWU/jGFFFFZj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+&#10;GPiJ/wAlA8Tf9hS6/wDRrV9z18MfET/koHib/sKXX/o1q6cP1JZ9TfAD/kkmg/8Abf8A9Hy16DXn&#10;3wA/5JJoP/bf/wBHy16DWU/jGFFFFZj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+GPiJ/wAlA8Tf&#10;9hS6/wDRrV9z18MfET/koHib/sKXX/o1q6cP1JZ9TfAD/kkmg/8Abf8A9Hy16DXn3wA/5JJoP/bf&#10;/wBHy16DWU/jGFFFFZj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+GPiJ/wAlA8Tf9hS6/wDRrV9z&#10;18MfET/koHib/sKXX/o1q6cP1JZ9TfAD/kkmg/8Abf8A9Hy16DXn3wA/5JJoP/bf/wBHy16DWU/j&#10;GFFFFZj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left:26;width:11878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">
                  <v:imagedata r:id="rId12" o:title=""/>
                  <v:path arrowok="t"/>
                </v:shape>
                <v:shape id="图片 4" o:spid="_x0000_s1028" type="#_x0000_t75" style="position:absolute;left:8203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">
                  <v:imagedata r:id="rId13" o:title=""/>
                  <v:path arrowok="t"/>
                </v:shape>
                <v:shape id="图片 5" o:spid="_x0000_s1029" type="#_x0000_t75" style="position:absolute;left:4737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">
                  <v:imagedata r:id="rId14" o:title=""/>
                  <v:path arrowok="t"/>
                </v:shape>
                <v:shape id="图片 6" o:spid="_x0000_s1030" type="#_x0000_t75" style="position:absolute;left:1166;top:2599;width:2940;height: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">
                  <v:imagedata r:id="rId15" o:title=""/>
                  <v:path arrowok="t"/>
                </v:shape>
                <w10:wrap anchorx="page" anchory="page"/>
              </v:group>
            </w:pict>
          </mc:Fallback>
        </mc:AlternateContent>
      </w: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spacing w:before="8"/>
        <w:jc w:val="left"/>
        <w:rPr>
          <w:rFonts w:ascii="Times New Roman" w:eastAsia="宋体" w:hAnsi="宋体" w:cs="宋体"/>
          <w:kern w:val="0"/>
          <w:sz w:val="24"/>
          <w:szCs w:val="28"/>
          <w:lang w:val="zh-CN" w:bidi="zh-CN"/>
        </w:rPr>
      </w:pPr>
    </w:p>
    <w:p w:rsidR="00E41863" w:rsidRPr="00E41863" w:rsidRDefault="00E41863" w:rsidP="00E41863">
      <w:pPr>
        <w:autoSpaceDE w:val="0"/>
        <w:autoSpaceDN w:val="0"/>
        <w:spacing w:line="924" w:lineRule="exact"/>
        <w:ind w:left="1334" w:right="1613"/>
        <w:jc w:val="center"/>
        <w:outlineLvl w:val="0"/>
        <w:rPr>
          <w:rFonts w:ascii="微软雅黑" w:eastAsia="微软雅黑" w:hAnsi="微软雅黑" w:cs="微软雅黑"/>
          <w:b/>
          <w:bCs/>
          <w:kern w:val="0"/>
          <w:sz w:val="40"/>
          <w:szCs w:val="52"/>
          <w:lang w:val="zh-CN" w:bidi="zh-CN"/>
        </w:rPr>
      </w:pPr>
      <w:r w:rsidRPr="00E41863">
        <w:rPr>
          <w:rFonts w:ascii="微软雅黑" w:eastAsia="微软雅黑" w:hAnsi="微软雅黑" w:cs="微软雅黑"/>
          <w:b/>
          <w:bCs/>
          <w:kern w:val="0"/>
          <w:sz w:val="40"/>
          <w:szCs w:val="52"/>
          <w:lang w:val="zh-CN" w:bidi="zh-CN"/>
        </w:rPr>
        <w:t>《</w:t>
      </w:r>
      <w:r w:rsidRPr="00E41863">
        <w:rPr>
          <w:rFonts w:ascii="微软雅黑" w:eastAsia="微软雅黑" w:hAnsi="微软雅黑" w:cs="微软雅黑" w:hint="eastAsia"/>
          <w:b/>
          <w:bCs/>
          <w:kern w:val="0"/>
          <w:sz w:val="40"/>
          <w:szCs w:val="52"/>
          <w:lang w:val="zh-CN" w:bidi="zh-CN"/>
        </w:rPr>
        <w:t>中国合伙人</w:t>
      </w:r>
      <w:r w:rsidRPr="00E41863">
        <w:rPr>
          <w:rFonts w:ascii="微软雅黑" w:eastAsia="微软雅黑" w:hAnsi="微软雅黑" w:cs="微软雅黑"/>
          <w:b/>
          <w:bCs/>
          <w:kern w:val="0"/>
          <w:sz w:val="40"/>
          <w:szCs w:val="52"/>
          <w:lang w:val="zh-CN" w:bidi="zh-CN"/>
        </w:rPr>
        <w:t>-</w:t>
      </w:r>
      <w:r w:rsidRPr="00E41863">
        <w:rPr>
          <w:rFonts w:ascii="微软雅黑" w:eastAsia="微软雅黑" w:hAnsi="微软雅黑" w:cs="微软雅黑" w:hint="eastAsia"/>
          <w:b/>
          <w:bCs/>
          <w:kern w:val="0"/>
          <w:sz w:val="40"/>
          <w:szCs w:val="52"/>
          <w:lang w:val="zh-CN" w:bidi="zh-CN"/>
        </w:rPr>
        <w:t>创业者思维</w:t>
      </w:r>
      <w:r w:rsidRPr="00E41863">
        <w:rPr>
          <w:rFonts w:ascii="微软雅黑" w:eastAsia="微软雅黑" w:hAnsi="微软雅黑" w:cs="微软雅黑"/>
          <w:b/>
          <w:bCs/>
          <w:kern w:val="0"/>
          <w:sz w:val="40"/>
          <w:szCs w:val="52"/>
          <w:lang w:val="zh-CN" w:bidi="zh-CN"/>
        </w:rPr>
        <w:t>沙盘模拟演练课程》</w:t>
      </w:r>
    </w:p>
    <w:p w:rsidR="00E41863" w:rsidRPr="00E41863" w:rsidRDefault="00E41863" w:rsidP="00E41863">
      <w:pPr>
        <w:autoSpaceDE w:val="0"/>
        <w:autoSpaceDN w:val="0"/>
        <w:spacing w:before="536"/>
        <w:ind w:left="1355" w:right="1442"/>
        <w:jc w:val="center"/>
        <w:outlineLvl w:val="1"/>
        <w:rPr>
          <w:rFonts w:ascii="楷体" w:eastAsia="楷体" w:hAnsi="楷体" w:cs="楷体"/>
          <w:b/>
          <w:bCs/>
          <w:kern w:val="0"/>
          <w:sz w:val="36"/>
          <w:szCs w:val="44"/>
          <w:lang w:val="zh-CN" w:bidi="zh-CN"/>
        </w:rPr>
      </w:pPr>
      <w:r w:rsidRPr="00E41863">
        <w:rPr>
          <w:rFonts w:ascii="楷体" w:eastAsia="楷体" w:hAnsi="楷体" w:cs="楷体" w:hint="eastAsia"/>
          <w:b/>
          <w:bCs/>
          <w:kern w:val="0"/>
          <w:sz w:val="36"/>
          <w:szCs w:val="44"/>
          <w:lang w:val="zh-CN" w:bidi="zh-CN"/>
        </w:rPr>
        <w:t>完美演绎创业全过程 掌握创业成功的关键</w:t>
      </w:r>
    </w:p>
    <w:p w:rsidR="00E41863" w:rsidRPr="00CB204A" w:rsidRDefault="00E41863" w:rsidP="00E41863">
      <w:pPr>
        <w:autoSpaceDE w:val="0"/>
        <w:autoSpaceDN w:val="0"/>
        <w:spacing w:before="12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  <w:r w:rsidRPr="00CB204A">
        <w:rPr>
          <w:rFonts w:ascii="宋体" w:eastAsia="宋体" w:hAnsi="宋体" w:cs="宋体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4B2860D" wp14:editId="7FCD91B6">
                <wp:simplePos x="0" y="0"/>
                <wp:positionH relativeFrom="page">
                  <wp:posOffset>1140460</wp:posOffset>
                </wp:positionH>
                <wp:positionV relativeFrom="paragraph">
                  <wp:posOffset>198120</wp:posOffset>
                </wp:positionV>
                <wp:extent cx="5278755" cy="0"/>
                <wp:effectExtent l="0" t="0" r="0" b="0"/>
                <wp:wrapTopAndBottom/>
                <wp:docPr id="5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78755" cy="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0EE02B" id="直线 8" o:spid="_x0000_s1026" style="position:absolute;left:0;text-align:lef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89.8pt,15.6pt" to="505.4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" strokeweight=".48pt">
                <w10:wrap type="topAndBottom" anchorx="page"/>
              </v:line>
            </w:pict>
          </mc:Fallback>
        </mc:AlternateContent>
      </w: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  <w:bookmarkStart w:id="0" w:name="_GoBack"/>
      <w:bookmarkEnd w:id="0"/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楷体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spacing w:before="7"/>
        <w:jc w:val="left"/>
        <w:rPr>
          <w:rFonts w:ascii="楷体" w:eastAsia="宋体" w:hAnsi="宋体" w:cs="宋体"/>
          <w:b/>
          <w:kern w:val="0"/>
          <w:sz w:val="25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spacing w:before="88"/>
        <w:ind w:left="1196" w:right="1613"/>
        <w:jc w:val="center"/>
        <w:rPr>
          <w:rFonts w:ascii="Times New Roman" w:eastAsia="宋体" w:hAnsi="宋体" w:cs="宋体"/>
          <w:b/>
          <w:i/>
          <w:kern w:val="0"/>
          <w:sz w:val="30"/>
          <w:lang w:val="zh-CN" w:bidi="zh-CN"/>
        </w:rPr>
      </w:pPr>
      <w:r w:rsidRPr="00CB204A">
        <w:rPr>
          <w:rFonts w:ascii="Times New Roman" w:eastAsia="宋体" w:hAnsi="宋体" w:cs="宋体"/>
          <w:b/>
          <w:i/>
          <w:kern w:val="0"/>
          <w:sz w:val="30"/>
          <w:lang w:val="zh-CN" w:bidi="zh-CN"/>
        </w:rPr>
        <w:t>By</w:t>
      </w:r>
    </w:p>
    <w:p w:rsidR="00E41863" w:rsidRPr="00CB204A" w:rsidRDefault="00E41863" w:rsidP="00E41863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i/>
          <w:kern w:val="0"/>
          <w:sz w:val="3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spacing w:line="458" w:lineRule="auto"/>
        <w:ind w:left="3206" w:right="3592" w:hanging="74"/>
        <w:jc w:val="center"/>
        <w:outlineLvl w:val="3"/>
        <w:rPr>
          <w:rFonts w:ascii="Times New Roman" w:eastAsia="Times New Roman" w:hAnsi="宋体" w:cs="宋体"/>
          <w:b/>
          <w:bCs/>
          <w:kern w:val="0"/>
          <w:sz w:val="30"/>
          <w:szCs w:val="30"/>
          <w:lang w:val="zh-CN" w:bidi="zh-CN"/>
        </w:rPr>
      </w:pPr>
      <w:r w:rsidRPr="00CB204A">
        <w:rPr>
          <w:rFonts w:ascii="宋体" w:eastAsia="宋体" w:hAnsi="宋体" w:cs="宋体"/>
          <w:b/>
          <w:bCs/>
          <w:spacing w:val="-8"/>
          <w:kern w:val="0"/>
          <w:sz w:val="30"/>
          <w:szCs w:val="30"/>
          <w:lang w:val="zh-CN" w:bidi="zh-CN"/>
        </w:rPr>
        <w:t>资深讲师：郑凯文 Kevin</w:t>
      </w: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jc w:val="left"/>
        <w:rPr>
          <w:rFonts w:ascii="Times New Roman" w:eastAsia="宋体" w:hAnsi="宋体" w:cs="宋体"/>
          <w:b/>
          <w:kern w:val="0"/>
          <w:sz w:val="20"/>
          <w:szCs w:val="28"/>
          <w:lang w:val="zh-CN" w:bidi="zh-CN"/>
        </w:rPr>
      </w:pPr>
    </w:p>
    <w:p w:rsidR="00E41863" w:rsidRPr="00CB204A" w:rsidRDefault="00E41863" w:rsidP="00E41863">
      <w:pPr>
        <w:autoSpaceDE w:val="0"/>
        <w:autoSpaceDN w:val="0"/>
        <w:spacing w:before="2"/>
        <w:jc w:val="left"/>
        <w:rPr>
          <w:rFonts w:ascii="Times New Roman" w:eastAsia="宋体" w:hAnsi="宋体" w:cs="宋体"/>
          <w:b/>
          <w:kern w:val="0"/>
          <w:sz w:val="26"/>
          <w:szCs w:val="28"/>
          <w:lang w:val="zh-CN" w:bidi="zh-CN"/>
        </w:rPr>
      </w:pPr>
      <w:r w:rsidRPr="00CB204A">
        <w:rPr>
          <w:rFonts w:ascii="宋体" w:eastAsia="宋体" w:hAnsi="宋体" w:cs="宋体"/>
          <w:noProof/>
          <w:kern w:val="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C5BF007" wp14:editId="3E13E83A">
            <wp:simplePos x="0" y="0"/>
            <wp:positionH relativeFrom="column">
              <wp:posOffset>3086100</wp:posOffset>
            </wp:positionH>
            <wp:positionV relativeFrom="paragraph">
              <wp:posOffset>62230</wp:posOffset>
            </wp:positionV>
            <wp:extent cx="552450" cy="561289"/>
            <wp:effectExtent l="0" t="0" r="0" b="0"/>
            <wp:wrapNone/>
            <wp:docPr id="1" name="图片 1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gimg2.baidu.com/image_search/src=http%3A%2F%2Fwww.njyas.com%2FUpload%2F20190926170647HNve.jpg&amp;refer=http%3A%2F%2Fwww.njyas.com&amp;app=2002&amp;size=f9999,10000&amp;q=a80&amp;n=0&amp;g=0n&amp;fmt=jpeg?sec=1647566530&amp;t=aaec7efe392434df94b19583a1b20cb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6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41863" w:rsidRPr="00580D9E" w:rsidRDefault="00E41863" w:rsidP="00E41863">
      <w:pPr>
        <w:jc w:val="center"/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E41863" w:rsidRPr="00580D9E" w:rsidSect="00CB204A">
          <w:pgSz w:w="11910" w:h="16840"/>
          <w:pgMar w:top="0" w:right="120" w:bottom="280" w:left="660" w:header="720" w:footer="720" w:gutter="0"/>
          <w:cols w:space="720"/>
        </w:sectPr>
      </w:pPr>
      <w:r w:rsidRPr="00580D9E">
        <w:rPr>
          <w:rFonts w:ascii="楷体" w:eastAsia="楷体" w:hAnsi="宋体" w:cs="宋体" w:hint="eastAsia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本课程经由权威机构美国认证协会（A</w:t>
      </w:r>
      <w:r w:rsidRPr="00580D9E">
        <w:rPr>
          <w:rFonts w:ascii="楷体" w:eastAsia="楷体" w:hAnsi="宋体" w:cs="宋体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CI</w:t>
      </w:r>
      <w:r w:rsidRPr="00580D9E">
        <w:rPr>
          <w:rFonts w:ascii="楷体" w:eastAsia="楷体" w:hAnsi="宋体" w:cs="宋体" w:hint="eastAsia"/>
          <w:b/>
          <w:bCs/>
          <w:spacing w:val="-5"/>
          <w:kern w:val="0"/>
          <w:sz w:val="28"/>
          <w:szCs w:val="28"/>
          <w:lang w:val="zh-CN" w:bidi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）正式授权使用！</w:t>
      </w:r>
    </w:p>
    <w:p w:rsidR="00E07610" w:rsidRDefault="00E377A1" w:rsidP="001F5DB8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lastRenderedPageBreak/>
        <w:t>《</w:t>
      </w:r>
      <w:r w:rsidR="00BB681E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中国</w:t>
      </w:r>
      <w:r w:rsidR="00620EF7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合伙人</w:t>
      </w:r>
      <w:r w:rsidR="00A96546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-创业</w:t>
      </w:r>
      <w:r w:rsidR="00E41863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者</w:t>
      </w:r>
      <w:r w:rsidR="00A96546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思维</w:t>
      </w:r>
      <w:r w:rsidR="007F236A" w:rsidRPr="007F236A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》</w:t>
      </w:r>
      <w:r w:rsidR="00C96D14">
        <w:rPr>
          <w:rFonts w:ascii="微软雅黑" w:eastAsia="微软雅黑" w:hAnsi="微软雅黑" w:cs="Times New Roman" w:hint="eastAsia"/>
          <w:b/>
          <w:bCs/>
          <w:color w:val="1F4E79"/>
          <w:kern w:val="0"/>
          <w:sz w:val="32"/>
          <w:szCs w:val="32"/>
          <w:lang w:bidi="zh-CN"/>
        </w:rPr>
        <w:t>沙盘模拟课程</w:t>
      </w:r>
    </w:p>
    <w:p w:rsidR="005C3D18" w:rsidRPr="0096289A" w:rsidRDefault="0096289A" w:rsidP="00067120">
      <w:pPr>
        <w:spacing w:line="360" w:lineRule="auto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620EF7" w:rsidRDefault="00620EF7" w:rsidP="00620EF7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《</w:t>
      </w:r>
      <w:r w:rsidR="00BB681E">
        <w:rPr>
          <w:rFonts w:ascii="微软雅黑" w:eastAsia="微软雅黑" w:hAnsi="微软雅黑" w:hint="eastAsia"/>
          <w:bCs/>
          <w:sz w:val="24"/>
          <w:szCs w:val="24"/>
        </w:rPr>
        <w:t>中国合伙人</w:t>
      </w:r>
      <w:r w:rsidR="00A96546">
        <w:rPr>
          <w:rFonts w:ascii="微软雅黑" w:eastAsia="微软雅黑" w:hAnsi="微软雅黑" w:hint="eastAsia"/>
          <w:bCs/>
          <w:sz w:val="24"/>
          <w:szCs w:val="24"/>
        </w:rPr>
        <w:t>-创业</w:t>
      </w:r>
      <w:r w:rsidR="00E41863">
        <w:rPr>
          <w:rFonts w:ascii="微软雅黑" w:eastAsia="微软雅黑" w:hAnsi="微软雅黑" w:hint="eastAsia"/>
          <w:bCs/>
          <w:sz w:val="24"/>
          <w:szCs w:val="24"/>
        </w:rPr>
        <w:t>者</w:t>
      </w:r>
      <w:r w:rsidR="00A96546">
        <w:rPr>
          <w:rFonts w:ascii="微软雅黑" w:eastAsia="微软雅黑" w:hAnsi="微软雅黑" w:hint="eastAsia"/>
          <w:bCs/>
          <w:sz w:val="24"/>
          <w:szCs w:val="24"/>
        </w:rPr>
        <w:t>思维</w:t>
      </w:r>
      <w:r w:rsidRPr="00620EF7">
        <w:rPr>
          <w:rFonts w:ascii="微软雅黑" w:eastAsia="微软雅黑" w:hAnsi="微软雅黑" w:hint="eastAsia"/>
          <w:bCs/>
          <w:sz w:val="24"/>
          <w:szCs w:val="24"/>
        </w:rPr>
        <w:t>》</w:t>
      </w:r>
      <w:r>
        <w:rPr>
          <w:rFonts w:ascii="微软雅黑" w:eastAsia="微软雅黑" w:hAnsi="微软雅黑" w:hint="eastAsia"/>
          <w:bCs/>
          <w:sz w:val="24"/>
          <w:szCs w:val="24"/>
        </w:rPr>
        <w:t>沙盘模拟课程</w:t>
      </w:r>
      <w:r w:rsidRPr="00620EF7">
        <w:rPr>
          <w:rFonts w:ascii="微软雅黑" w:eastAsia="微软雅黑" w:hAnsi="微软雅黑" w:hint="eastAsia"/>
          <w:bCs/>
          <w:sz w:val="24"/>
          <w:szCs w:val="24"/>
        </w:rPr>
        <w:t>是为企业中的员工、核心管理者设计的高端沙盘模拟课程，旨在通过沙盘模拟让员工感受到企业经营管理的挑战，设身处地的站在企业高层的视角思考，能够调整员工的心理，学会换位思考，理解管理者的不易与经营中遇到的挑战，全方位的让员工感受到人人都是经营者，树立员工的主人翁意识。重新唤醒企业员工在工作中的活力与激情。</w:t>
      </w:r>
    </w:p>
    <w:p w:rsidR="00620EF7" w:rsidRPr="00620EF7" w:rsidRDefault="008A7B91" w:rsidP="00620EF7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当今企业中，经常会遇到各种类别的问题，其中一种就是作为企业的合伙人，该如何与企业、与Partner更加科学合理的相处的问题，首先，需要合伙人有一种人人都是经营者，人人都是主人翁的意识，然后通过学习正确的合伙人理念，掌握基本技能与知识，携手让企业走得更快更加长远。</w:t>
      </w:r>
    </w:p>
    <w:p w:rsidR="003733E2" w:rsidRDefault="008B2AF6" w:rsidP="003733E2">
      <w:pPr>
        <w:tabs>
          <w:tab w:val="left" w:pos="420"/>
        </w:tabs>
        <w:adjustRightInd w:val="0"/>
        <w:snapToGrid w:val="0"/>
        <w:spacing w:line="360" w:lineRule="auto"/>
        <w:jc w:val="lef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8B2AF6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</w:t>
      </w:r>
      <w:r w:rsidRPr="008B2AF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特色</w:t>
      </w:r>
      <w:r w:rsidR="003F687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3733E2" w:rsidRPr="003733E2" w:rsidRDefault="00620EF7" w:rsidP="00620EF7">
      <w:pPr>
        <w:pStyle w:val="a3"/>
        <w:numPr>
          <w:ilvl w:val="0"/>
          <w:numId w:val="24"/>
        </w:numPr>
        <w:adjustRightInd w:val="0"/>
        <w:snapToGrid w:val="0"/>
        <w:spacing w:line="360" w:lineRule="auto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20EF7">
        <w:rPr>
          <w:rFonts w:ascii="微软雅黑" w:eastAsia="微软雅黑" w:hAnsi="微软雅黑" w:hint="eastAsia"/>
          <w:sz w:val="24"/>
          <w:szCs w:val="24"/>
        </w:rPr>
        <w:t>独特的沙盘模拟演练</w:t>
      </w:r>
    </w:p>
    <w:p w:rsidR="00620EF7" w:rsidRDefault="00620EF7" w:rsidP="00620EF7">
      <w:pPr>
        <w:numPr>
          <w:ilvl w:val="0"/>
          <w:numId w:val="24"/>
        </w:num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620EF7">
        <w:rPr>
          <w:rFonts w:ascii="微软雅黑" w:eastAsia="微软雅黑" w:hAnsi="微软雅黑" w:hint="eastAsia"/>
          <w:sz w:val="24"/>
          <w:szCs w:val="24"/>
        </w:rPr>
        <w:t>新颖的合伙人理论</w:t>
      </w:r>
    </w:p>
    <w:p w:rsidR="00620EF7" w:rsidRDefault="00620EF7" w:rsidP="00620EF7">
      <w:pPr>
        <w:numPr>
          <w:ilvl w:val="0"/>
          <w:numId w:val="24"/>
        </w:num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620EF7">
        <w:rPr>
          <w:rFonts w:ascii="微软雅黑" w:eastAsia="微软雅黑" w:hAnsi="微软雅黑" w:hint="eastAsia"/>
          <w:sz w:val="24"/>
          <w:szCs w:val="24"/>
        </w:rPr>
        <w:t>专业的案例教学解剖</w:t>
      </w:r>
    </w:p>
    <w:p w:rsidR="003733E2" w:rsidRDefault="00620EF7" w:rsidP="00620EF7">
      <w:pPr>
        <w:numPr>
          <w:ilvl w:val="0"/>
          <w:numId w:val="24"/>
        </w:num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sz w:val="24"/>
          <w:szCs w:val="24"/>
        </w:rPr>
      </w:pPr>
      <w:r w:rsidRPr="00620EF7">
        <w:rPr>
          <w:rFonts w:ascii="微软雅黑" w:eastAsia="微软雅黑" w:hAnsi="微软雅黑" w:hint="eastAsia"/>
          <w:sz w:val="24"/>
          <w:szCs w:val="24"/>
        </w:rPr>
        <w:t>实用的企业经营工具</w:t>
      </w:r>
    </w:p>
    <w:p w:rsidR="00EC4836" w:rsidRPr="00EC4836" w:rsidRDefault="00EC4836" w:rsidP="003733E2">
      <w:pPr>
        <w:adjustRightInd w:val="0"/>
        <w:snapToGrid w:val="0"/>
        <w:spacing w:line="360" w:lineRule="auto"/>
        <w:jc w:val="lef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</w:t>
      </w:r>
      <w:r w:rsidR="009101F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目标</w:t>
      </w: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：</w:t>
      </w:r>
    </w:p>
    <w:p w:rsidR="00620EF7" w:rsidRPr="00620EF7" w:rsidRDefault="00620EF7" w:rsidP="00620EF7">
      <w:pPr>
        <w:pStyle w:val="a3"/>
        <w:widowControl/>
        <w:numPr>
          <w:ilvl w:val="0"/>
          <w:numId w:val="25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 xml:space="preserve">了解中国合伙人沙盘模拟的概念与创业沙盘模拟的理论。 </w:t>
      </w:r>
    </w:p>
    <w:p w:rsidR="00620EF7" w:rsidRPr="00620EF7" w:rsidRDefault="00620EF7" w:rsidP="00620EF7">
      <w:pPr>
        <w:pStyle w:val="a3"/>
        <w:widowControl/>
        <w:numPr>
          <w:ilvl w:val="0"/>
          <w:numId w:val="25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树立企业中高层人人都是经营者，人人都是主人翁的意识。</w:t>
      </w:r>
    </w:p>
    <w:p w:rsidR="00620EF7" w:rsidRPr="00620EF7" w:rsidRDefault="00620EF7" w:rsidP="00620EF7">
      <w:pPr>
        <w:pStyle w:val="a3"/>
        <w:widowControl/>
        <w:numPr>
          <w:ilvl w:val="0"/>
          <w:numId w:val="25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提升创业中全面管理（人、财、物）的综合运营管理的能力。</w:t>
      </w:r>
    </w:p>
    <w:p w:rsidR="00620EF7" w:rsidRPr="00620EF7" w:rsidRDefault="00620EF7" w:rsidP="00620EF7">
      <w:pPr>
        <w:pStyle w:val="a3"/>
        <w:widowControl/>
        <w:numPr>
          <w:ilvl w:val="0"/>
          <w:numId w:val="25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全面感受企业中营销、财务、产品开发、市场开拓等各个环节。</w:t>
      </w:r>
    </w:p>
    <w:p w:rsidR="00620EF7" w:rsidRDefault="00620EF7" w:rsidP="00620EF7">
      <w:pPr>
        <w:pStyle w:val="a3"/>
        <w:widowControl/>
        <w:numPr>
          <w:ilvl w:val="0"/>
          <w:numId w:val="25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掌握企业经营管理的本质，并能熟练的运用企业经营工具。</w:t>
      </w:r>
    </w:p>
    <w:p w:rsidR="00620EF7" w:rsidRPr="00620EF7" w:rsidRDefault="00620EF7" w:rsidP="00620EF7">
      <w:pPr>
        <w:adjustRightInd w:val="0"/>
        <w:snapToGrid w:val="0"/>
        <w:spacing w:line="360" w:lineRule="auto"/>
        <w:jc w:val="lef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620EF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收益</w:t>
      </w:r>
      <w:r w:rsidRPr="00620EF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620EF7" w:rsidRPr="00620EF7" w:rsidRDefault="00BB681E" w:rsidP="00620EF7">
      <w:pPr>
        <w:pStyle w:val="a3"/>
        <w:widowControl/>
        <w:numPr>
          <w:ilvl w:val="0"/>
          <w:numId w:val="26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>
        <w:rPr>
          <w:rFonts w:ascii="微软雅黑" w:eastAsia="微软雅黑" w:hAnsi="微软雅黑" w:hint="eastAsia"/>
          <w:bCs/>
          <w:sz w:val="24"/>
          <w:szCs w:val="24"/>
        </w:rPr>
        <w:t>了解</w:t>
      </w:r>
      <w:r w:rsidR="00620EF7" w:rsidRPr="00620EF7">
        <w:rPr>
          <w:rFonts w:ascii="微软雅黑" w:eastAsia="微软雅黑" w:hAnsi="微软雅黑" w:hint="eastAsia"/>
          <w:bCs/>
          <w:sz w:val="24"/>
          <w:szCs w:val="24"/>
        </w:rPr>
        <w:t xml:space="preserve">合伙人沙盘模拟的概念与创业沙盘模拟的理论，感受创业的精彩刺激与风云变幻。 </w:t>
      </w:r>
    </w:p>
    <w:p w:rsidR="00620EF7" w:rsidRPr="00620EF7" w:rsidRDefault="00620EF7" w:rsidP="00620EF7">
      <w:pPr>
        <w:pStyle w:val="a3"/>
        <w:widowControl/>
        <w:numPr>
          <w:ilvl w:val="0"/>
          <w:numId w:val="26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树立企业中高层主人翁意识，学会站在企业高度来思考，更好的理解企业全民运营管理之道。</w:t>
      </w:r>
    </w:p>
    <w:p w:rsidR="00620EF7" w:rsidRPr="00620EF7" w:rsidRDefault="00620EF7" w:rsidP="00620EF7">
      <w:pPr>
        <w:pStyle w:val="a3"/>
        <w:widowControl/>
        <w:numPr>
          <w:ilvl w:val="0"/>
          <w:numId w:val="26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掌握创业公司的酸甜苦辣，感受创业中全面管理（人、财、物）的综合运营管理的能力。</w:t>
      </w:r>
    </w:p>
    <w:p w:rsidR="00620EF7" w:rsidRPr="00620EF7" w:rsidRDefault="00620EF7" w:rsidP="00620EF7">
      <w:pPr>
        <w:pStyle w:val="a3"/>
        <w:widowControl/>
        <w:numPr>
          <w:ilvl w:val="0"/>
          <w:numId w:val="26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通过沙盘模拟演练，系统化的感受企业中营销、财务、产品开发、市场开拓、环环相扣。</w:t>
      </w:r>
    </w:p>
    <w:p w:rsidR="00620EF7" w:rsidRPr="00620EF7" w:rsidRDefault="00620EF7" w:rsidP="00620EF7">
      <w:pPr>
        <w:pStyle w:val="a3"/>
        <w:widowControl/>
        <w:numPr>
          <w:ilvl w:val="0"/>
          <w:numId w:val="26"/>
        </w:numPr>
        <w:ind w:firstLineChars="0"/>
        <w:rPr>
          <w:rFonts w:ascii="微软雅黑" w:eastAsia="微软雅黑" w:hAnsi="微软雅黑"/>
          <w:bCs/>
          <w:sz w:val="24"/>
          <w:szCs w:val="24"/>
        </w:rPr>
      </w:pPr>
      <w:r w:rsidRPr="00620EF7">
        <w:rPr>
          <w:rFonts w:ascii="微软雅黑" w:eastAsia="微软雅黑" w:hAnsi="微软雅黑" w:hint="eastAsia"/>
          <w:bCs/>
          <w:sz w:val="24"/>
          <w:szCs w:val="24"/>
        </w:rPr>
        <w:t>学会掌握企业经营管理的本质，并能熟练的运用企业经营工具、管理决策工具，创造企业利润。</w:t>
      </w:r>
    </w:p>
    <w:p w:rsidR="00B509C4" w:rsidRDefault="00B509C4" w:rsidP="009101F8">
      <w:pPr>
        <w:widowControl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9A5C34" w:rsidRPr="009A5C34">
        <w:rPr>
          <w:rFonts w:ascii="微软雅黑" w:eastAsia="微软雅黑" w:hAnsi="微软雅黑" w:cs="Times New Roman" w:hint="eastAsia"/>
          <w:sz w:val="24"/>
          <w:szCs w:val="24"/>
        </w:rPr>
        <w:t>沙盘推演+角色扮演+情景模拟+小组讨论+点评讲解</w:t>
      </w:r>
    </w:p>
    <w:p w:rsidR="004D46F0" w:rsidRP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</w:t>
      </w:r>
      <w:r w:rsidR="00547BCE">
        <w:rPr>
          <w:rFonts w:ascii="微软雅黑" w:eastAsia="微软雅黑" w:hAnsi="微软雅黑" w:cs="Times New Roman" w:hint="eastAsia"/>
          <w:sz w:val="24"/>
          <w:szCs w:val="24"/>
        </w:rPr>
        <w:t>-2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天，6小时/天</w:t>
      </w:r>
    </w:p>
    <w:p w:rsidR="004D46F0" w:rsidRDefault="004D46F0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7B1F1B" w:rsidRPr="007B1F1B">
        <w:rPr>
          <w:rFonts w:ascii="微软雅黑" w:eastAsia="微软雅黑" w:hAnsi="微软雅黑" w:cs="Times New Roman" w:hint="eastAsia"/>
          <w:sz w:val="24"/>
          <w:szCs w:val="24"/>
        </w:rPr>
        <w:t>部门经理、总监、高层管理者</w:t>
      </w:r>
    </w:p>
    <w:p w:rsidR="00630A5E" w:rsidRDefault="00630A5E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630A5E" w:rsidRDefault="00630A5E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3733E2" w:rsidRDefault="003733E2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620EF7" w:rsidRDefault="00620EF7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620EF7" w:rsidRDefault="00620EF7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3733E2" w:rsidRDefault="003733E2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3733E2" w:rsidRDefault="003733E2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630A5E" w:rsidRDefault="00630A5E" w:rsidP="001F5DB8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Default="005C3D18" w:rsidP="005C3D18">
      <w:pPr>
        <w:spacing w:line="460" w:lineRule="exact"/>
        <w:jc w:val="center"/>
        <w:rPr>
          <w:rFonts w:ascii="微软雅黑" w:eastAsia="微软雅黑" w:hAnsi="微软雅黑" w:cs="Times New Roman"/>
          <w:b/>
          <w:color w:val="1F4E79"/>
          <w:sz w:val="28"/>
          <w:szCs w:val="28"/>
        </w:rPr>
      </w:pPr>
      <w:r w:rsidRPr="00110DE4">
        <w:rPr>
          <w:rFonts w:ascii="微软雅黑" w:eastAsia="微软雅黑" w:hAnsi="微软雅黑" w:cs="Times New Roman" w:hint="eastAsia"/>
          <w:b/>
          <w:color w:val="1F4E79"/>
          <w:sz w:val="28"/>
          <w:szCs w:val="28"/>
        </w:rPr>
        <w:lastRenderedPageBreak/>
        <w:t>课程大纲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518"/>
        <w:gridCol w:w="4253"/>
        <w:gridCol w:w="1751"/>
      </w:tblGrid>
      <w:tr w:rsidR="00FF1742" w:rsidTr="00BB681E">
        <w:trPr>
          <w:jc w:val="center"/>
        </w:trPr>
        <w:tc>
          <w:tcPr>
            <w:tcW w:w="2518" w:type="dxa"/>
            <w:shd w:val="clear" w:color="auto" w:fill="D9D9D9" w:themeFill="background1" w:themeFillShade="D9"/>
            <w:vAlign w:val="center"/>
          </w:tcPr>
          <w:p w:rsidR="00FF1742" w:rsidRPr="00FF1742" w:rsidRDefault="00FF1742" w:rsidP="00FF1742">
            <w:pPr>
              <w:widowControl/>
              <w:spacing w:line="460" w:lineRule="exact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课程单元</w:t>
            </w:r>
          </w:p>
        </w:tc>
        <w:tc>
          <w:tcPr>
            <w:tcW w:w="4253" w:type="dxa"/>
            <w:shd w:val="clear" w:color="auto" w:fill="D9D9D9" w:themeFill="background1" w:themeFillShade="D9"/>
            <w:vAlign w:val="center"/>
          </w:tcPr>
          <w:p w:rsidR="00FF1742" w:rsidRPr="00FF1742" w:rsidRDefault="00FF1742" w:rsidP="00FF1742">
            <w:pPr>
              <w:widowControl/>
              <w:spacing w:line="460" w:lineRule="exact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课程内容</w:t>
            </w:r>
          </w:p>
        </w:tc>
        <w:tc>
          <w:tcPr>
            <w:tcW w:w="1751" w:type="dxa"/>
            <w:shd w:val="clear" w:color="auto" w:fill="D9D9D9" w:themeFill="background1" w:themeFillShade="D9"/>
            <w:vAlign w:val="center"/>
          </w:tcPr>
          <w:p w:rsidR="00FF1742" w:rsidRPr="00FF1742" w:rsidRDefault="00FF1742" w:rsidP="00FF1742">
            <w:pPr>
              <w:widowControl/>
              <w:spacing w:line="460" w:lineRule="exact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课程形式</w:t>
            </w:r>
          </w:p>
        </w:tc>
      </w:tr>
      <w:tr w:rsidR="00FF1742" w:rsidRPr="00FF1742" w:rsidTr="00BB681E">
        <w:trPr>
          <w:trHeight w:val="1889"/>
          <w:jc w:val="center"/>
        </w:trPr>
        <w:tc>
          <w:tcPr>
            <w:tcW w:w="2518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课程导入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1F5F"/>
                <w:kern w:val="0"/>
                <w:sz w:val="24"/>
                <w:szCs w:val="24"/>
              </w:rPr>
              <w:t>中国合伙人</w:t>
            </w:r>
            <w:r w:rsidR="00A96546">
              <w:rPr>
                <w:rFonts w:ascii="微软雅黑" w:eastAsia="微软雅黑" w:hAnsi="微软雅黑" w:cs="微软雅黑" w:hint="eastAsia"/>
                <w:b/>
                <w:bCs/>
                <w:color w:val="001F5F"/>
                <w:kern w:val="0"/>
                <w:sz w:val="24"/>
                <w:szCs w:val="24"/>
              </w:rPr>
              <w:t>-创业</w:t>
            </w:r>
            <w:r w:rsidR="00E41863">
              <w:rPr>
                <w:rFonts w:ascii="微软雅黑" w:eastAsia="微软雅黑" w:hAnsi="微软雅黑" w:cs="微软雅黑" w:hint="eastAsia"/>
                <w:b/>
                <w:bCs/>
                <w:color w:val="001F5F"/>
                <w:kern w:val="0"/>
                <w:sz w:val="24"/>
                <w:szCs w:val="24"/>
              </w:rPr>
              <w:t>者</w:t>
            </w:r>
            <w:r w:rsidR="00A96546">
              <w:rPr>
                <w:rFonts w:ascii="微软雅黑" w:eastAsia="微软雅黑" w:hAnsi="微软雅黑" w:cs="微软雅黑" w:hint="eastAsia"/>
                <w:b/>
                <w:bCs/>
                <w:color w:val="001F5F"/>
                <w:kern w:val="0"/>
                <w:sz w:val="24"/>
                <w:szCs w:val="24"/>
              </w:rPr>
              <w:t>思维</w:t>
            </w: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1F5F"/>
                <w:kern w:val="0"/>
                <w:sz w:val="24"/>
                <w:szCs w:val="24"/>
              </w:rPr>
              <w:t>沙盘课程</w:t>
            </w:r>
          </w:p>
        </w:tc>
        <w:tc>
          <w:tcPr>
            <w:tcW w:w="4253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组建新公司、名称、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成立新团队、口号、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沙盘模拟盘面、流程介绍</w:t>
            </w:r>
          </w:p>
          <w:p w:rsidR="00FF1742" w:rsidRPr="00FF1742" w:rsidRDefault="00BB681E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中国合伙人</w:t>
            </w:r>
            <w:r w:rsidR="00FF1742"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沙盘导入</w:t>
            </w:r>
          </w:p>
        </w:tc>
        <w:tc>
          <w:tcPr>
            <w:tcW w:w="1751" w:type="dxa"/>
            <w:vAlign w:val="center"/>
            <w:hideMark/>
          </w:tcPr>
          <w:p w:rsidR="00BB681E" w:rsidRDefault="00FF1742" w:rsidP="00BB681E">
            <w:pPr>
              <w:widowControl/>
              <w:spacing w:line="500" w:lineRule="exact"/>
              <w:ind w:right="72"/>
              <w:jc w:val="center"/>
              <w:rPr>
                <w:rFonts w:ascii="微软雅黑" w:eastAsia="微软雅黑" w:hAnsi="微软雅黑" w:cs="微软雅黑"/>
                <w:color w:val="000000" w:themeColor="text1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组建新团队</w:t>
            </w:r>
          </w:p>
          <w:p w:rsidR="00FF1742" w:rsidRPr="00FF1742" w:rsidRDefault="00FF1742" w:rsidP="00BB681E">
            <w:pPr>
              <w:widowControl/>
              <w:spacing w:line="500" w:lineRule="exact"/>
              <w:ind w:right="72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新公司架构</w:t>
            </w:r>
          </w:p>
          <w:p w:rsidR="00FF1742" w:rsidRPr="00FF1742" w:rsidRDefault="00FF1742" w:rsidP="00BB681E">
            <w:pPr>
              <w:widowControl/>
              <w:spacing w:line="500" w:lineRule="exact"/>
              <w:ind w:right="72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角色的扮演</w:t>
            </w:r>
          </w:p>
        </w:tc>
      </w:tr>
      <w:tr w:rsidR="00FF1742" w:rsidRPr="00FF1742" w:rsidTr="00BB681E">
        <w:trPr>
          <w:trHeight w:val="2003"/>
          <w:jc w:val="center"/>
        </w:trPr>
        <w:tc>
          <w:tcPr>
            <w:tcW w:w="2518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第一单元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中国合伙人</w:t>
            </w:r>
            <w:r w:rsidR="00A96546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-创业</w:t>
            </w:r>
            <w:r w:rsidR="00E41863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者</w:t>
            </w:r>
            <w:r w:rsidR="00A96546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思维</w:t>
            </w: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沙盘理念</w:t>
            </w:r>
          </w:p>
        </w:tc>
        <w:tc>
          <w:tcPr>
            <w:tcW w:w="4253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企业经营管理的本质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成功企业经营的逻辑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商场如战场的三大共性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大败局中国企业的解析</w:t>
            </w:r>
          </w:p>
        </w:tc>
        <w:tc>
          <w:tcPr>
            <w:tcW w:w="1751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ind w:left="230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角色扮演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230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小组讨论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230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团队决策</w:t>
            </w:r>
          </w:p>
        </w:tc>
      </w:tr>
      <w:tr w:rsidR="00FF1742" w:rsidRPr="00FF1742" w:rsidTr="00BB681E">
        <w:trPr>
          <w:trHeight w:val="2130"/>
          <w:jc w:val="center"/>
        </w:trPr>
        <w:tc>
          <w:tcPr>
            <w:tcW w:w="2518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第二单元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企业组建团队建设</w:t>
            </w:r>
          </w:p>
        </w:tc>
        <w:tc>
          <w:tcPr>
            <w:tcW w:w="4253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新企业愿景目标规划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企业组织架构与设计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管理团队角色扮演与人员分工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人力资源合理分工与岗位职责</w:t>
            </w:r>
          </w:p>
        </w:tc>
        <w:tc>
          <w:tcPr>
            <w:tcW w:w="1751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ind w:left="230" w:right="202"/>
              <w:jc w:val="left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微软雅黑" w:hint="eastAsia"/>
                <w:color w:val="000000" w:themeColor="text1"/>
                <w:kern w:val="0"/>
                <w:sz w:val="24"/>
                <w:szCs w:val="24"/>
              </w:rPr>
              <w:t>小组讨论 沙盘模拟 团队决策 业绩分析</w:t>
            </w:r>
          </w:p>
        </w:tc>
      </w:tr>
      <w:tr w:rsidR="00FF1742" w:rsidRPr="00FF1742" w:rsidTr="00BB681E">
        <w:trPr>
          <w:trHeight w:val="2160"/>
          <w:jc w:val="center"/>
        </w:trPr>
        <w:tc>
          <w:tcPr>
            <w:tcW w:w="2518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24"/>
                <w:szCs w:val="24"/>
              </w:rPr>
              <w:t>第三单元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24"/>
                <w:szCs w:val="24"/>
              </w:rPr>
              <w:t>市场调研与营销战略</w:t>
            </w:r>
          </w:p>
        </w:tc>
        <w:tc>
          <w:tcPr>
            <w:tcW w:w="4253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以市场为导向的经营思维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营销目标-战略规划执行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以客户为核心的战略性思维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市场导向与客户需求双重结合</w:t>
            </w:r>
          </w:p>
        </w:tc>
        <w:tc>
          <w:tcPr>
            <w:tcW w:w="1751" w:type="dxa"/>
            <w:vAlign w:val="center"/>
            <w:hideMark/>
          </w:tcPr>
          <w:p w:rsidR="00BB681E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案例分析</w:t>
            </w:r>
          </w:p>
          <w:p w:rsidR="00BB681E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角色扮演</w:t>
            </w:r>
          </w:p>
          <w:p w:rsidR="00BB681E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沙盘模拟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实战演练</w:t>
            </w:r>
          </w:p>
        </w:tc>
      </w:tr>
      <w:tr w:rsidR="00FF1742" w:rsidRPr="00FF1742" w:rsidTr="00BB681E">
        <w:trPr>
          <w:trHeight w:val="2063"/>
          <w:jc w:val="center"/>
        </w:trPr>
        <w:tc>
          <w:tcPr>
            <w:tcW w:w="2518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24"/>
                <w:szCs w:val="24"/>
              </w:rPr>
              <w:t>第四单元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24"/>
                <w:szCs w:val="24"/>
              </w:rPr>
              <w:t>资源配置与财务管理</w:t>
            </w:r>
          </w:p>
        </w:tc>
        <w:tc>
          <w:tcPr>
            <w:tcW w:w="4253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资源管理：人财物资源管理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财务管理：现金流支出与管控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资源配置：人财物科学配置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全面预算：全面分析成本管控</w:t>
            </w:r>
          </w:p>
        </w:tc>
        <w:tc>
          <w:tcPr>
            <w:tcW w:w="1751" w:type="dxa"/>
            <w:vAlign w:val="center"/>
            <w:hideMark/>
          </w:tcPr>
          <w:p w:rsidR="00BB681E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角色扮演</w:t>
            </w:r>
          </w:p>
          <w:p w:rsidR="00BB681E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小组讨论</w:t>
            </w:r>
          </w:p>
          <w:p w:rsidR="00BB681E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情境模拟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业绩分析</w:t>
            </w:r>
          </w:p>
        </w:tc>
      </w:tr>
      <w:tr w:rsidR="00FF1742" w:rsidRPr="00FF1742" w:rsidTr="00BB681E">
        <w:trPr>
          <w:trHeight w:val="274"/>
          <w:jc w:val="center"/>
        </w:trPr>
        <w:tc>
          <w:tcPr>
            <w:tcW w:w="2518" w:type="dxa"/>
            <w:vAlign w:val="center"/>
            <w:hideMark/>
          </w:tcPr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24"/>
                <w:szCs w:val="24"/>
              </w:rPr>
              <w:t>第五单元</w:t>
            </w:r>
          </w:p>
          <w:p w:rsidR="00FF1742" w:rsidRPr="00FF1742" w:rsidRDefault="00FF1742" w:rsidP="00BB681E">
            <w:pPr>
              <w:widowControl/>
              <w:spacing w:line="500" w:lineRule="exact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b/>
                <w:bCs/>
                <w:color w:val="000000"/>
                <w:kern w:val="0"/>
                <w:sz w:val="24"/>
                <w:szCs w:val="24"/>
              </w:rPr>
              <w:t>经营业绩解析与评估</w:t>
            </w:r>
          </w:p>
        </w:tc>
        <w:tc>
          <w:tcPr>
            <w:tcW w:w="4253" w:type="dxa"/>
            <w:vAlign w:val="center"/>
            <w:hideMark/>
          </w:tcPr>
          <w:p w:rsidR="00FF1742" w:rsidRPr="00FF1742" w:rsidRDefault="00FF1742" w:rsidP="00BB681E">
            <w:pPr>
              <w:widowControl/>
              <w:tabs>
                <w:tab w:val="left" w:pos="500"/>
              </w:tabs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年度经营业绩分析</w:t>
            </w:r>
          </w:p>
          <w:p w:rsidR="00FF1742" w:rsidRPr="00FF1742" w:rsidRDefault="00FF1742" w:rsidP="00BB681E">
            <w:pPr>
              <w:widowControl/>
              <w:tabs>
                <w:tab w:val="left" w:pos="500"/>
              </w:tabs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年度经营业绩评估</w:t>
            </w:r>
          </w:p>
          <w:p w:rsidR="00FF1742" w:rsidRPr="00FF1742" w:rsidRDefault="00FF1742" w:rsidP="00BB681E">
            <w:pPr>
              <w:widowControl/>
              <w:tabs>
                <w:tab w:val="left" w:pos="500"/>
              </w:tabs>
              <w:spacing w:line="500" w:lineRule="exact"/>
              <w:ind w:left="86"/>
              <w:jc w:val="left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年度经营业绩排名</w:t>
            </w:r>
          </w:p>
        </w:tc>
        <w:tc>
          <w:tcPr>
            <w:tcW w:w="1751" w:type="dxa"/>
            <w:vAlign w:val="center"/>
            <w:hideMark/>
          </w:tcPr>
          <w:p w:rsidR="00BB681E" w:rsidRDefault="00FF1742" w:rsidP="00BB681E">
            <w:pPr>
              <w:widowControl/>
              <w:spacing w:line="500" w:lineRule="exact"/>
              <w:ind w:left="173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角色扮演</w:t>
            </w:r>
          </w:p>
          <w:p w:rsidR="00BB681E" w:rsidRDefault="00FF1742" w:rsidP="00BB681E">
            <w:pPr>
              <w:widowControl/>
              <w:spacing w:line="500" w:lineRule="exact"/>
              <w:ind w:left="173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小组讨论</w:t>
            </w:r>
          </w:p>
          <w:p w:rsidR="00BB681E" w:rsidRDefault="00FF1742" w:rsidP="00BB681E">
            <w:pPr>
              <w:widowControl/>
              <w:spacing w:line="500" w:lineRule="exact"/>
              <w:ind w:left="173"/>
              <w:jc w:val="center"/>
              <w:textAlignment w:val="baseline"/>
              <w:rPr>
                <w:rFonts w:ascii="微软雅黑" w:eastAsia="微软雅黑" w:hAnsi="微软雅黑" w:cs="Arial"/>
                <w:color w:val="000000"/>
                <w:kern w:val="0"/>
                <w:sz w:val="24"/>
                <w:szCs w:val="24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沙盘模拟</w:t>
            </w:r>
          </w:p>
          <w:p w:rsidR="00FF1742" w:rsidRPr="00FF1742" w:rsidRDefault="00FF1742" w:rsidP="00BB681E">
            <w:pPr>
              <w:widowControl/>
              <w:spacing w:line="500" w:lineRule="exact"/>
              <w:ind w:left="173"/>
              <w:jc w:val="center"/>
              <w:textAlignment w:val="baseline"/>
              <w:rPr>
                <w:rFonts w:ascii="微软雅黑" w:eastAsia="微软雅黑" w:hAnsi="微软雅黑" w:cs="Arial"/>
                <w:kern w:val="0"/>
                <w:sz w:val="36"/>
                <w:szCs w:val="36"/>
              </w:rPr>
            </w:pPr>
            <w:r w:rsidRPr="00FF1742">
              <w:rPr>
                <w:rFonts w:ascii="微软雅黑" w:eastAsia="微软雅黑" w:hAnsi="微软雅黑" w:cs="Arial" w:hint="eastAsia"/>
                <w:color w:val="000000"/>
                <w:kern w:val="0"/>
                <w:sz w:val="24"/>
                <w:szCs w:val="24"/>
              </w:rPr>
              <w:t>业绩分析</w:t>
            </w:r>
          </w:p>
        </w:tc>
      </w:tr>
    </w:tbl>
    <w:p w:rsidR="007B1F1B" w:rsidRPr="00FF1742" w:rsidRDefault="007B1F1B" w:rsidP="00BB681E">
      <w:pPr>
        <w:widowControl/>
        <w:spacing w:line="460" w:lineRule="exact"/>
        <w:rPr>
          <w:rFonts w:ascii="微软雅黑" w:eastAsia="微软雅黑" w:hAnsi="微软雅黑"/>
          <w:sz w:val="24"/>
          <w:szCs w:val="24"/>
        </w:rPr>
      </w:pPr>
    </w:p>
    <w:sectPr w:rsidR="007B1F1B" w:rsidRPr="00FF1742" w:rsidSect="00FF1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56D1" w:rsidRDefault="00A656D1" w:rsidP="00A21138">
      <w:r>
        <w:separator/>
      </w:r>
    </w:p>
  </w:endnote>
  <w:endnote w:type="continuationSeparator" w:id="0">
    <w:p w:rsidR="00A656D1" w:rsidRDefault="00A656D1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56D1" w:rsidRDefault="00A656D1" w:rsidP="00A21138">
      <w:r>
        <w:separator/>
      </w:r>
    </w:p>
  </w:footnote>
  <w:footnote w:type="continuationSeparator" w:id="0">
    <w:p w:rsidR="00A656D1" w:rsidRDefault="00A656D1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A"/>
    <w:multiLevelType w:val="multilevel"/>
    <w:tmpl w:val="FBBC294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C"/>
    <w:multiLevelType w:val="multilevel"/>
    <w:tmpl w:val="B8AE8E22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0D"/>
    <w:multiLevelType w:val="multilevel"/>
    <w:tmpl w:val="B0149AC6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000010"/>
    <w:multiLevelType w:val="singleLevel"/>
    <w:tmpl w:val="00000010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0000012"/>
    <w:multiLevelType w:val="singleLevel"/>
    <w:tmpl w:val="00000012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00000013"/>
    <w:multiLevelType w:val="singleLevel"/>
    <w:tmpl w:val="00000013"/>
    <w:lvl w:ilvl="0">
      <w:start w:val="3"/>
      <w:numFmt w:val="decimal"/>
      <w:suff w:val="nothing"/>
      <w:lvlText w:val="%1、"/>
      <w:lvlJc w:val="left"/>
    </w:lvl>
  </w:abstractNum>
  <w:abstractNum w:abstractNumId="9" w15:restartNumberingAfterBreak="0">
    <w:nsid w:val="00000014"/>
    <w:multiLevelType w:val="singleLevel"/>
    <w:tmpl w:val="00000014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77174FB"/>
    <w:multiLevelType w:val="hybridMultilevel"/>
    <w:tmpl w:val="489E5DE8"/>
    <w:lvl w:ilvl="0" w:tplc="E39454D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661EE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EC00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84305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FE883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CA024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EA30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854B21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D724C3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131792"/>
    <w:multiLevelType w:val="hybridMultilevel"/>
    <w:tmpl w:val="9710CFF2"/>
    <w:lvl w:ilvl="0" w:tplc="8062B2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E74778"/>
    <w:multiLevelType w:val="hybridMultilevel"/>
    <w:tmpl w:val="62FA74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A707F09"/>
    <w:multiLevelType w:val="hybridMultilevel"/>
    <w:tmpl w:val="EEBC37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21"/>
  </w:num>
  <w:num w:numId="3">
    <w:abstractNumId w:val="18"/>
  </w:num>
  <w:num w:numId="4">
    <w:abstractNumId w:val="20"/>
  </w:num>
  <w:num w:numId="5">
    <w:abstractNumId w:val="14"/>
  </w:num>
  <w:num w:numId="6">
    <w:abstractNumId w:val="25"/>
  </w:num>
  <w:num w:numId="7">
    <w:abstractNumId w:val="13"/>
  </w:num>
  <w:num w:numId="8">
    <w:abstractNumId w:val="19"/>
  </w:num>
  <w:num w:numId="9">
    <w:abstractNumId w:val="10"/>
  </w:num>
  <w:num w:numId="10">
    <w:abstractNumId w:val="22"/>
  </w:num>
  <w:num w:numId="11">
    <w:abstractNumId w:val="17"/>
  </w:num>
  <w:num w:numId="12">
    <w:abstractNumId w:val="16"/>
  </w:num>
  <w:num w:numId="13">
    <w:abstractNumId w:val="12"/>
  </w:num>
  <w:num w:numId="14">
    <w:abstractNumId w:val="5"/>
  </w:num>
  <w:num w:numId="15">
    <w:abstractNumId w:val="3"/>
  </w:num>
  <w:num w:numId="16">
    <w:abstractNumId w:val="4"/>
  </w:num>
  <w:num w:numId="17">
    <w:abstractNumId w:val="1"/>
  </w:num>
  <w:num w:numId="18">
    <w:abstractNumId w:val="6"/>
  </w:num>
  <w:num w:numId="19">
    <w:abstractNumId w:val="7"/>
  </w:num>
  <w:num w:numId="20">
    <w:abstractNumId w:val="9"/>
  </w:num>
  <w:num w:numId="21">
    <w:abstractNumId w:val="8"/>
  </w:num>
  <w:num w:numId="22">
    <w:abstractNumId w:val="2"/>
  </w:num>
  <w:num w:numId="23">
    <w:abstractNumId w:val="8"/>
    <w:lvlOverride w:ilvl="0">
      <w:startOverride w:val="1"/>
    </w:lvlOverride>
  </w:num>
  <w:num w:numId="24">
    <w:abstractNumId w:val="0"/>
  </w:num>
  <w:num w:numId="25">
    <w:abstractNumId w:val="24"/>
  </w:num>
  <w:num w:numId="26">
    <w:abstractNumId w:val="15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69E2"/>
    <w:rsid w:val="00017E34"/>
    <w:rsid w:val="00023EEB"/>
    <w:rsid w:val="000252D1"/>
    <w:rsid w:val="000359A6"/>
    <w:rsid w:val="0004344A"/>
    <w:rsid w:val="00050B28"/>
    <w:rsid w:val="000554EE"/>
    <w:rsid w:val="00056EFE"/>
    <w:rsid w:val="00060904"/>
    <w:rsid w:val="00061696"/>
    <w:rsid w:val="00061E3E"/>
    <w:rsid w:val="0006292F"/>
    <w:rsid w:val="00067120"/>
    <w:rsid w:val="00070AFD"/>
    <w:rsid w:val="00072BFF"/>
    <w:rsid w:val="00072FCE"/>
    <w:rsid w:val="00077F2C"/>
    <w:rsid w:val="00080AB4"/>
    <w:rsid w:val="00081E1A"/>
    <w:rsid w:val="000872BF"/>
    <w:rsid w:val="0009088F"/>
    <w:rsid w:val="0009732B"/>
    <w:rsid w:val="000A260B"/>
    <w:rsid w:val="000A3E99"/>
    <w:rsid w:val="000A5609"/>
    <w:rsid w:val="000B1DB5"/>
    <w:rsid w:val="000B4414"/>
    <w:rsid w:val="000C2828"/>
    <w:rsid w:val="000C438F"/>
    <w:rsid w:val="000C50AD"/>
    <w:rsid w:val="000C6B2C"/>
    <w:rsid w:val="000D119A"/>
    <w:rsid w:val="000D465A"/>
    <w:rsid w:val="000D48A1"/>
    <w:rsid w:val="000D5A23"/>
    <w:rsid w:val="000E2A70"/>
    <w:rsid w:val="000E5905"/>
    <w:rsid w:val="000F237A"/>
    <w:rsid w:val="00103BBD"/>
    <w:rsid w:val="00110DE4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5AD0"/>
    <w:rsid w:val="00196CF2"/>
    <w:rsid w:val="00197272"/>
    <w:rsid w:val="001A49D8"/>
    <w:rsid w:val="001A4DC1"/>
    <w:rsid w:val="001B7A7E"/>
    <w:rsid w:val="001C2263"/>
    <w:rsid w:val="001D6EBA"/>
    <w:rsid w:val="001D75E4"/>
    <w:rsid w:val="001E1F39"/>
    <w:rsid w:val="001E1F56"/>
    <w:rsid w:val="001E22BB"/>
    <w:rsid w:val="001E243C"/>
    <w:rsid w:val="001E4BA7"/>
    <w:rsid w:val="001F4854"/>
    <w:rsid w:val="001F5DB8"/>
    <w:rsid w:val="001F72DB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63D4"/>
    <w:rsid w:val="00247E95"/>
    <w:rsid w:val="00251E2C"/>
    <w:rsid w:val="0025277A"/>
    <w:rsid w:val="00253AE6"/>
    <w:rsid w:val="00253F78"/>
    <w:rsid w:val="00254082"/>
    <w:rsid w:val="0025412D"/>
    <w:rsid w:val="0025661C"/>
    <w:rsid w:val="002603BA"/>
    <w:rsid w:val="0026195F"/>
    <w:rsid w:val="00266BFD"/>
    <w:rsid w:val="00266C30"/>
    <w:rsid w:val="0026736C"/>
    <w:rsid w:val="002723DA"/>
    <w:rsid w:val="00273C6C"/>
    <w:rsid w:val="0027559E"/>
    <w:rsid w:val="002768B6"/>
    <w:rsid w:val="002800CC"/>
    <w:rsid w:val="002814EB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08D2"/>
    <w:rsid w:val="002D1C0B"/>
    <w:rsid w:val="002E5B19"/>
    <w:rsid w:val="002E5B91"/>
    <w:rsid w:val="002F1930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733E2"/>
    <w:rsid w:val="00383F1E"/>
    <w:rsid w:val="0038659A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3F6877"/>
    <w:rsid w:val="00404076"/>
    <w:rsid w:val="004053EF"/>
    <w:rsid w:val="00407E6D"/>
    <w:rsid w:val="00412CEC"/>
    <w:rsid w:val="00413B1D"/>
    <w:rsid w:val="00415E31"/>
    <w:rsid w:val="004169E1"/>
    <w:rsid w:val="00417263"/>
    <w:rsid w:val="00420E09"/>
    <w:rsid w:val="00433546"/>
    <w:rsid w:val="004343F6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021B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5ABF"/>
    <w:rsid w:val="00517A44"/>
    <w:rsid w:val="00527972"/>
    <w:rsid w:val="00533A55"/>
    <w:rsid w:val="00540CF3"/>
    <w:rsid w:val="0054193A"/>
    <w:rsid w:val="00547BCE"/>
    <w:rsid w:val="00551782"/>
    <w:rsid w:val="00551E67"/>
    <w:rsid w:val="00554EFB"/>
    <w:rsid w:val="0055594C"/>
    <w:rsid w:val="00561DAF"/>
    <w:rsid w:val="00567ECA"/>
    <w:rsid w:val="005741E5"/>
    <w:rsid w:val="00574A32"/>
    <w:rsid w:val="00574B9A"/>
    <w:rsid w:val="0057642F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602D64"/>
    <w:rsid w:val="006043F6"/>
    <w:rsid w:val="00612A0E"/>
    <w:rsid w:val="00616734"/>
    <w:rsid w:val="006204BB"/>
    <w:rsid w:val="00620EF7"/>
    <w:rsid w:val="006223EB"/>
    <w:rsid w:val="00627A9C"/>
    <w:rsid w:val="00630A5E"/>
    <w:rsid w:val="00631A70"/>
    <w:rsid w:val="0063423E"/>
    <w:rsid w:val="006377F2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076B"/>
    <w:rsid w:val="006D4296"/>
    <w:rsid w:val="006D4A62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05DFB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80FDF"/>
    <w:rsid w:val="007870A7"/>
    <w:rsid w:val="00790738"/>
    <w:rsid w:val="00790B84"/>
    <w:rsid w:val="00791375"/>
    <w:rsid w:val="00793359"/>
    <w:rsid w:val="007A2432"/>
    <w:rsid w:val="007A4536"/>
    <w:rsid w:val="007B0432"/>
    <w:rsid w:val="007B15C9"/>
    <w:rsid w:val="007B1F1B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36A"/>
    <w:rsid w:val="007F243C"/>
    <w:rsid w:val="007F2DD9"/>
    <w:rsid w:val="008001B1"/>
    <w:rsid w:val="00801FF3"/>
    <w:rsid w:val="00814548"/>
    <w:rsid w:val="0081479C"/>
    <w:rsid w:val="00815860"/>
    <w:rsid w:val="00817FA9"/>
    <w:rsid w:val="00826358"/>
    <w:rsid w:val="00826722"/>
    <w:rsid w:val="00826E80"/>
    <w:rsid w:val="0082799C"/>
    <w:rsid w:val="00834BAD"/>
    <w:rsid w:val="008407F9"/>
    <w:rsid w:val="0084634D"/>
    <w:rsid w:val="00847785"/>
    <w:rsid w:val="00855079"/>
    <w:rsid w:val="00855DF6"/>
    <w:rsid w:val="008632B8"/>
    <w:rsid w:val="00863615"/>
    <w:rsid w:val="0086369B"/>
    <w:rsid w:val="00866D51"/>
    <w:rsid w:val="0087307C"/>
    <w:rsid w:val="00874F4A"/>
    <w:rsid w:val="008760AE"/>
    <w:rsid w:val="00876431"/>
    <w:rsid w:val="008851A0"/>
    <w:rsid w:val="00885FD6"/>
    <w:rsid w:val="0089225B"/>
    <w:rsid w:val="008A2B26"/>
    <w:rsid w:val="008A57BF"/>
    <w:rsid w:val="008A7B91"/>
    <w:rsid w:val="008B1149"/>
    <w:rsid w:val="008B2AF6"/>
    <w:rsid w:val="008B36E1"/>
    <w:rsid w:val="008B4FA2"/>
    <w:rsid w:val="008C1D1B"/>
    <w:rsid w:val="008C315E"/>
    <w:rsid w:val="008C5CE7"/>
    <w:rsid w:val="008C71A9"/>
    <w:rsid w:val="008E1275"/>
    <w:rsid w:val="008F144A"/>
    <w:rsid w:val="008F3A46"/>
    <w:rsid w:val="008F6F2E"/>
    <w:rsid w:val="008F7F58"/>
    <w:rsid w:val="00900C69"/>
    <w:rsid w:val="009024A4"/>
    <w:rsid w:val="009025CD"/>
    <w:rsid w:val="00902671"/>
    <w:rsid w:val="009101F8"/>
    <w:rsid w:val="0091494F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45D6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5DBD"/>
    <w:rsid w:val="00977156"/>
    <w:rsid w:val="00980A40"/>
    <w:rsid w:val="00980CE5"/>
    <w:rsid w:val="009936E6"/>
    <w:rsid w:val="009965CA"/>
    <w:rsid w:val="009A1D6D"/>
    <w:rsid w:val="009A3046"/>
    <w:rsid w:val="009A5480"/>
    <w:rsid w:val="009A5C34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1D29"/>
    <w:rsid w:val="009F21E5"/>
    <w:rsid w:val="009F4F41"/>
    <w:rsid w:val="009F5B4B"/>
    <w:rsid w:val="009F5DF1"/>
    <w:rsid w:val="00A01C87"/>
    <w:rsid w:val="00A02019"/>
    <w:rsid w:val="00A031F1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47539"/>
    <w:rsid w:val="00A51960"/>
    <w:rsid w:val="00A519B3"/>
    <w:rsid w:val="00A53620"/>
    <w:rsid w:val="00A574F5"/>
    <w:rsid w:val="00A637FF"/>
    <w:rsid w:val="00A63E32"/>
    <w:rsid w:val="00A648A7"/>
    <w:rsid w:val="00A656D1"/>
    <w:rsid w:val="00A67424"/>
    <w:rsid w:val="00A706EB"/>
    <w:rsid w:val="00A75DBA"/>
    <w:rsid w:val="00A802CF"/>
    <w:rsid w:val="00A8144A"/>
    <w:rsid w:val="00A84AF0"/>
    <w:rsid w:val="00A850A1"/>
    <w:rsid w:val="00A8534F"/>
    <w:rsid w:val="00A855FE"/>
    <w:rsid w:val="00A905E2"/>
    <w:rsid w:val="00A9190F"/>
    <w:rsid w:val="00A96546"/>
    <w:rsid w:val="00AA035B"/>
    <w:rsid w:val="00AA35CF"/>
    <w:rsid w:val="00AA4662"/>
    <w:rsid w:val="00AA4FBF"/>
    <w:rsid w:val="00AB0913"/>
    <w:rsid w:val="00AB3F35"/>
    <w:rsid w:val="00AB486B"/>
    <w:rsid w:val="00AC2B35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DCB"/>
    <w:rsid w:val="00B07D8A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5E6"/>
    <w:rsid w:val="00B6156F"/>
    <w:rsid w:val="00B663B6"/>
    <w:rsid w:val="00B665D4"/>
    <w:rsid w:val="00B834A0"/>
    <w:rsid w:val="00B93814"/>
    <w:rsid w:val="00B9574E"/>
    <w:rsid w:val="00B95B3A"/>
    <w:rsid w:val="00BA1B62"/>
    <w:rsid w:val="00BA4812"/>
    <w:rsid w:val="00BB18AE"/>
    <w:rsid w:val="00BB1DD0"/>
    <w:rsid w:val="00BB2726"/>
    <w:rsid w:val="00BB401C"/>
    <w:rsid w:val="00BB681E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1FE1"/>
    <w:rsid w:val="00C0337E"/>
    <w:rsid w:val="00C04BBD"/>
    <w:rsid w:val="00C10837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96D14"/>
    <w:rsid w:val="00CA0C08"/>
    <w:rsid w:val="00CA2FD7"/>
    <w:rsid w:val="00CA5626"/>
    <w:rsid w:val="00CB041C"/>
    <w:rsid w:val="00CB095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2775"/>
    <w:rsid w:val="00D04E9A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436"/>
    <w:rsid w:val="00D5157B"/>
    <w:rsid w:val="00D52147"/>
    <w:rsid w:val="00D5417C"/>
    <w:rsid w:val="00D576A0"/>
    <w:rsid w:val="00D641DA"/>
    <w:rsid w:val="00D660DF"/>
    <w:rsid w:val="00D71768"/>
    <w:rsid w:val="00D7250F"/>
    <w:rsid w:val="00D84DBF"/>
    <w:rsid w:val="00D94887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E5B27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1B0C"/>
    <w:rsid w:val="00E344FE"/>
    <w:rsid w:val="00E377A1"/>
    <w:rsid w:val="00E401BE"/>
    <w:rsid w:val="00E41863"/>
    <w:rsid w:val="00E41F89"/>
    <w:rsid w:val="00E4322C"/>
    <w:rsid w:val="00E435EF"/>
    <w:rsid w:val="00E445A9"/>
    <w:rsid w:val="00E46DC0"/>
    <w:rsid w:val="00E52F41"/>
    <w:rsid w:val="00E60252"/>
    <w:rsid w:val="00E63E3F"/>
    <w:rsid w:val="00E6598E"/>
    <w:rsid w:val="00E71224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E14E5"/>
    <w:rsid w:val="00EF0A5B"/>
    <w:rsid w:val="00EF2D8E"/>
    <w:rsid w:val="00EF47B9"/>
    <w:rsid w:val="00F051E0"/>
    <w:rsid w:val="00F053FA"/>
    <w:rsid w:val="00F072B4"/>
    <w:rsid w:val="00F1025D"/>
    <w:rsid w:val="00F10899"/>
    <w:rsid w:val="00F144A3"/>
    <w:rsid w:val="00F21E39"/>
    <w:rsid w:val="00F22E0E"/>
    <w:rsid w:val="00F231D3"/>
    <w:rsid w:val="00F310CC"/>
    <w:rsid w:val="00F31B20"/>
    <w:rsid w:val="00F34EA0"/>
    <w:rsid w:val="00F36CED"/>
    <w:rsid w:val="00F47F05"/>
    <w:rsid w:val="00F50693"/>
    <w:rsid w:val="00F51C1B"/>
    <w:rsid w:val="00F6057B"/>
    <w:rsid w:val="00F62BCE"/>
    <w:rsid w:val="00F67B44"/>
    <w:rsid w:val="00F70691"/>
    <w:rsid w:val="00F70FC6"/>
    <w:rsid w:val="00F72269"/>
    <w:rsid w:val="00F772CB"/>
    <w:rsid w:val="00F8117F"/>
    <w:rsid w:val="00F8664F"/>
    <w:rsid w:val="00F92C57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1742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87328"/>
  <w15:docId w15:val="{0C29631E-04AF-4F1F-BE97-E70481512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315658">
          <w:marLeft w:val="475"/>
          <w:marRight w:val="86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8FCFA-7DED-4289-89E6-213508471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4</Pages>
  <Words>215</Words>
  <Characters>1226</Characters>
  <Application>Microsoft Office Word</Application>
  <DocSecurity>0</DocSecurity>
  <Lines>10</Lines>
  <Paragraphs>2</Paragraphs>
  <ScaleCrop>false</ScaleCrop>
  <Company>保定佰思特汽车零部件有限公司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35</cp:revision>
  <dcterms:created xsi:type="dcterms:W3CDTF">2020-09-23T06:51:00Z</dcterms:created>
  <dcterms:modified xsi:type="dcterms:W3CDTF">2022-02-16T05:54:00Z</dcterms:modified>
</cp:coreProperties>
</file>